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613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4430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75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Шушаковой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Лилии Аликовны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Шушаков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Федоровский, ТСН «Федоровское», ул. Луговая, д. 77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3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п.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–автономного округа-Югры №102-оз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Шушакова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Шушакова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Шушаков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Л.А.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Шушаков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3rplc-3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–автономного округа-Югры №102-оз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Шушаков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Шушаков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Лили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Аликовн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четыре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Шушаков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0412365400325006132620177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0613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8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2">
    <w:name w:val="cat-UserDefined grp-42 rplc-12"/>
    <w:basedOn w:val="DefaultParagraphFont"/>
  </w:style>
  <w:style w:type="character" w:customStyle="1" w:styleId="cat-UserDefinedgrp-43rplc-27">
    <w:name w:val="cat-UserDefined grp-43 rplc-27"/>
    <w:basedOn w:val="DefaultParagraphFont"/>
  </w:style>
  <w:style w:type="character" w:customStyle="1" w:styleId="cat-UserDefinedgrp-43rplc-36">
    <w:name w:val="cat-UserDefined grp-43 rplc-3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